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652" w:rsidRPr="008C1B2E" w:rsidRDefault="00053083" w:rsidP="008C1B2E">
      <w:r>
        <w:t xml:space="preserve">Gig Harbor CX Ballots can be found at </w:t>
      </w:r>
      <w:hyperlink r:id="rId6" w:history="1">
        <w:r w:rsidRPr="00053083">
          <w:rPr>
            <w:rStyle w:val="Hyperlink"/>
            <w:rFonts w:ascii="Verdana" w:hAnsi="Verdana"/>
            <w:b/>
            <w:bCs/>
            <w:sz w:val="20"/>
            <w:szCs w:val="20"/>
            <w:shd w:val="clear" w:color="auto" w:fill="FFFFFF"/>
          </w:rPr>
          <w:t>http://tinyurl.com/GigHarbor2014</w:t>
        </w:r>
      </w:hyperlink>
      <w:bookmarkStart w:id="0" w:name="_GoBack"/>
      <w:bookmarkEnd w:id="0"/>
    </w:p>
    <w:sectPr w:rsidR="00A95652" w:rsidRPr="008C1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B6D4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4DAAE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C88D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B5AE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7568DE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D201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E06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88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576C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C8D0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displayBackgroundShape/>
  <w:proofState w:spelling="clean" w:grammar="clean"/>
  <w:attachedTemplate r:id="rId1"/>
  <w:stylePaneFormatFilter w:val="D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1" w:alternateStyleNames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ibbonPointer" w:val="107112696"/>
    <w:docVar w:name="VerbatimVersion" w:val="5.0"/>
  </w:docVars>
  <w:rsids>
    <w:rsidRoot w:val="00053083"/>
    <w:rsid w:val="000139A3"/>
    <w:rsid w:val="00053083"/>
    <w:rsid w:val="00100833"/>
    <w:rsid w:val="00104529"/>
    <w:rsid w:val="00177B7D"/>
    <w:rsid w:val="0018322D"/>
    <w:rsid w:val="001B5776"/>
    <w:rsid w:val="00251FC7"/>
    <w:rsid w:val="002855A7"/>
    <w:rsid w:val="00315690"/>
    <w:rsid w:val="00325646"/>
    <w:rsid w:val="003902BA"/>
    <w:rsid w:val="003A09E2"/>
    <w:rsid w:val="00407037"/>
    <w:rsid w:val="004605D6"/>
    <w:rsid w:val="004C60E8"/>
    <w:rsid w:val="004E3579"/>
    <w:rsid w:val="004F39E0"/>
    <w:rsid w:val="00537BD5"/>
    <w:rsid w:val="006065BD"/>
    <w:rsid w:val="00665003"/>
    <w:rsid w:val="0077391B"/>
    <w:rsid w:val="007F5B66"/>
    <w:rsid w:val="00823A1C"/>
    <w:rsid w:val="00845B9D"/>
    <w:rsid w:val="00860984"/>
    <w:rsid w:val="008B3ECB"/>
    <w:rsid w:val="008C1B2E"/>
    <w:rsid w:val="0091627E"/>
    <w:rsid w:val="009E1922"/>
    <w:rsid w:val="00A93661"/>
    <w:rsid w:val="00A95652"/>
    <w:rsid w:val="00B33C6D"/>
    <w:rsid w:val="00B4508F"/>
    <w:rsid w:val="00B8057C"/>
    <w:rsid w:val="00BF593B"/>
    <w:rsid w:val="00C83417"/>
    <w:rsid w:val="00CD736E"/>
    <w:rsid w:val="00CE161E"/>
    <w:rsid w:val="00CF59A8"/>
    <w:rsid w:val="00D325A9"/>
    <w:rsid w:val="00D36A8A"/>
    <w:rsid w:val="00D71170"/>
    <w:rsid w:val="00DA6538"/>
    <w:rsid w:val="00ED30CF"/>
    <w:rsid w:val="00F176EF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semiHidden="0" w:uiPriority="7" w:unhideWhenUsed="0" w:qFormat="1"/>
    <w:lsdException w:name="Table Grid" w:semiHidden="0" w:uiPriority="39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aliases w:val="Normal/Card"/>
    <w:uiPriority w:val="4"/>
    <w:qFormat/>
    <w:rsid w:val="00053083"/>
  </w:style>
  <w:style w:type="paragraph" w:styleId="Heading1">
    <w:name w:val="heading 1"/>
    <w:aliases w:val="Pocket"/>
    <w:basedOn w:val="Normal"/>
    <w:next w:val="Normal"/>
    <w:link w:val="Heading1Char"/>
    <w:autoRedefine/>
    <w:qFormat/>
    <w:rsid w:val="00053083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autoRedefine/>
    <w:uiPriority w:val="1"/>
    <w:unhideWhenUsed/>
    <w:qFormat/>
    <w:rsid w:val="00053083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autoRedefine/>
    <w:uiPriority w:val="2"/>
    <w:unhideWhenUsed/>
    <w:qFormat/>
    <w:rsid w:val="00053083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autoRedefine/>
    <w:uiPriority w:val="3"/>
    <w:unhideWhenUsed/>
    <w:qFormat/>
    <w:rsid w:val="00053083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character" w:default="1" w:styleId="DefaultParagraphFont">
    <w:name w:val="Default Paragraph Font"/>
    <w:uiPriority w:val="1"/>
    <w:semiHidden/>
    <w:unhideWhenUsed/>
    <w:rsid w:val="00053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083"/>
  </w:style>
  <w:style w:type="character" w:customStyle="1" w:styleId="Heading1Char">
    <w:name w:val="Heading 1 Char"/>
    <w:aliases w:val="Pocket Char"/>
    <w:basedOn w:val="DefaultParagraphFont"/>
    <w:link w:val="Heading1"/>
    <w:rsid w:val="00053083"/>
    <w:rPr>
      <w:rFonts w:eastAsiaTheme="majorEastAsia" w:cstheme="majorBidi"/>
      <w:b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053083"/>
    <w:rPr>
      <w:rFonts w:eastAsiaTheme="majorEastAsia" w:cstheme="majorBidi"/>
      <w:b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053083"/>
    <w:rPr>
      <w:rFonts w:eastAsiaTheme="majorEastAsia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053083"/>
    <w:rPr>
      <w:rFonts w:eastAsiaTheme="majorEastAsia" w:cstheme="majorBidi"/>
      <w:b/>
      <w:iCs/>
      <w:sz w:val="26"/>
    </w:rPr>
  </w:style>
  <w:style w:type="character" w:styleId="Emphasis">
    <w:name w:val="Emphasis"/>
    <w:basedOn w:val="DefaultParagraphFont"/>
    <w:uiPriority w:val="7"/>
    <w:qFormat/>
    <w:rsid w:val="00053083"/>
    <w:rPr>
      <w:b/>
      <w:i w:val="0"/>
      <w:iCs/>
      <w:u w:val="single"/>
    </w:rPr>
  </w:style>
  <w:style w:type="character" w:customStyle="1" w:styleId="Style13ptBold">
    <w:name w:val="Style 13 pt Bold"/>
    <w:aliases w:val="Cite"/>
    <w:basedOn w:val="DefaultParagraphFont"/>
    <w:uiPriority w:val="5"/>
    <w:qFormat/>
    <w:rsid w:val="00053083"/>
    <w:rPr>
      <w:b/>
      <w:bCs/>
      <w:sz w:val="26"/>
    </w:rPr>
  </w:style>
  <w:style w:type="character" w:customStyle="1" w:styleId="StyleUnderline">
    <w:name w:val="Style Underline"/>
    <w:aliases w:val="Underline"/>
    <w:basedOn w:val="DefaultParagraphFont"/>
    <w:uiPriority w:val="6"/>
    <w:qFormat/>
    <w:rsid w:val="00053083"/>
    <w:rPr>
      <w:u w:val="single"/>
    </w:rPr>
  </w:style>
  <w:style w:type="character" w:styleId="Hyperlink">
    <w:name w:val="Hyperlink"/>
    <w:basedOn w:val="DefaultParagraphFont"/>
    <w:uiPriority w:val="99"/>
    <w:unhideWhenUsed/>
    <w:rsid w:val="00053083"/>
    <w:rPr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53083"/>
    <w:rPr>
      <w:color w:val="auto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4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semiHidden="0" w:uiPriority="7" w:unhideWhenUsed="0" w:qFormat="1"/>
    <w:lsdException w:name="Table Grid" w:semiHidden="0" w:uiPriority="39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aliases w:val="Normal/Card"/>
    <w:uiPriority w:val="4"/>
    <w:qFormat/>
    <w:rsid w:val="00053083"/>
  </w:style>
  <w:style w:type="paragraph" w:styleId="Heading1">
    <w:name w:val="heading 1"/>
    <w:aliases w:val="Pocket"/>
    <w:basedOn w:val="Normal"/>
    <w:next w:val="Normal"/>
    <w:link w:val="Heading1Char"/>
    <w:autoRedefine/>
    <w:qFormat/>
    <w:rsid w:val="00053083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autoRedefine/>
    <w:uiPriority w:val="1"/>
    <w:unhideWhenUsed/>
    <w:qFormat/>
    <w:rsid w:val="00053083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autoRedefine/>
    <w:uiPriority w:val="2"/>
    <w:unhideWhenUsed/>
    <w:qFormat/>
    <w:rsid w:val="00053083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autoRedefine/>
    <w:uiPriority w:val="3"/>
    <w:unhideWhenUsed/>
    <w:qFormat/>
    <w:rsid w:val="00053083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character" w:default="1" w:styleId="DefaultParagraphFont">
    <w:name w:val="Default Paragraph Font"/>
    <w:uiPriority w:val="1"/>
    <w:semiHidden/>
    <w:unhideWhenUsed/>
    <w:rsid w:val="00053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083"/>
  </w:style>
  <w:style w:type="character" w:customStyle="1" w:styleId="Heading1Char">
    <w:name w:val="Heading 1 Char"/>
    <w:aliases w:val="Pocket Char"/>
    <w:basedOn w:val="DefaultParagraphFont"/>
    <w:link w:val="Heading1"/>
    <w:rsid w:val="00053083"/>
    <w:rPr>
      <w:rFonts w:eastAsiaTheme="majorEastAsia" w:cstheme="majorBidi"/>
      <w:b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053083"/>
    <w:rPr>
      <w:rFonts w:eastAsiaTheme="majorEastAsia" w:cstheme="majorBidi"/>
      <w:b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053083"/>
    <w:rPr>
      <w:rFonts w:eastAsiaTheme="majorEastAsia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053083"/>
    <w:rPr>
      <w:rFonts w:eastAsiaTheme="majorEastAsia" w:cstheme="majorBidi"/>
      <w:b/>
      <w:iCs/>
      <w:sz w:val="26"/>
    </w:rPr>
  </w:style>
  <w:style w:type="character" w:styleId="Emphasis">
    <w:name w:val="Emphasis"/>
    <w:basedOn w:val="DefaultParagraphFont"/>
    <w:uiPriority w:val="7"/>
    <w:qFormat/>
    <w:rsid w:val="00053083"/>
    <w:rPr>
      <w:b/>
      <w:i w:val="0"/>
      <w:iCs/>
      <w:u w:val="single"/>
    </w:rPr>
  </w:style>
  <w:style w:type="character" w:customStyle="1" w:styleId="Style13ptBold">
    <w:name w:val="Style 13 pt Bold"/>
    <w:aliases w:val="Cite"/>
    <w:basedOn w:val="DefaultParagraphFont"/>
    <w:uiPriority w:val="5"/>
    <w:qFormat/>
    <w:rsid w:val="00053083"/>
    <w:rPr>
      <w:b/>
      <w:bCs/>
      <w:sz w:val="26"/>
    </w:rPr>
  </w:style>
  <w:style w:type="character" w:customStyle="1" w:styleId="StyleUnderline">
    <w:name w:val="Style Underline"/>
    <w:aliases w:val="Underline"/>
    <w:basedOn w:val="DefaultParagraphFont"/>
    <w:uiPriority w:val="6"/>
    <w:qFormat/>
    <w:rsid w:val="00053083"/>
    <w:rPr>
      <w:u w:val="single"/>
    </w:rPr>
  </w:style>
  <w:style w:type="character" w:styleId="Hyperlink">
    <w:name w:val="Hyperlink"/>
    <w:basedOn w:val="DefaultParagraphFont"/>
    <w:uiPriority w:val="99"/>
    <w:unhideWhenUsed/>
    <w:rsid w:val="00053083"/>
    <w:rPr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53083"/>
    <w:rPr>
      <w:color w:val="auto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inyurl.com/GigHarbor20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m\AppData\Roaming\Microsoft\Templates\Deb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Debate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keywords>5.0</cp:keywords>
  <cp:lastModifiedBy>Sam</cp:lastModifiedBy>
  <cp:revision>1</cp:revision>
  <dcterms:created xsi:type="dcterms:W3CDTF">2014-11-09T17:08:00Z</dcterms:created>
  <dcterms:modified xsi:type="dcterms:W3CDTF">2014-11-09T17:10:00Z</dcterms:modified>
</cp:coreProperties>
</file>